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F9972F">
      <w:pPr>
        <w:pStyle w:val="249"/>
        <w:keepNext w:val="0"/>
        <w:keepLines w:val="0"/>
        <w:pageBreakBefore w:val="0"/>
        <w:widowControl/>
        <w:numPr>
          <w:ilvl w:val="0"/>
          <w:numId w:val="0"/>
        </w:numPr>
        <w:kinsoku/>
        <w:wordWrap/>
        <w:overflowPunct/>
        <w:topLinePunct w:val="0"/>
        <w:autoSpaceDE/>
        <w:autoSpaceDN/>
        <w:bidi w:val="0"/>
        <w:adjustRightInd/>
        <w:snapToGrid/>
        <w:spacing w:line="312" w:lineRule="auto"/>
        <w:jc w:val="center"/>
        <w:textAlignment w:val="auto"/>
        <w:rPr>
          <w:rFonts w:hint="default" w:ascii="Arial" w:hAnsi="Arial" w:cs="Arial"/>
          <w:b/>
          <w:bCs/>
          <w:sz w:val="28"/>
          <w:szCs w:val="28"/>
          <w:lang w:val="tr-TR"/>
        </w:rPr>
      </w:pPr>
      <w:r>
        <w:rPr>
          <w:rFonts w:hint="default" w:ascii="Arial" w:hAnsi="Arial" w:cs="Arial"/>
          <w:b/>
          <w:bCs/>
          <w:sz w:val="28"/>
          <w:szCs w:val="28"/>
          <w:lang w:val="tr-TR"/>
        </w:rPr>
        <w:t>EK-5 :GÖRÜŞ İSTEME E-POSTASI ÖRNEĞİ</w:t>
      </w:r>
    </w:p>
    <w:p w14:paraId="3EBB39DB">
      <w:pPr>
        <w:pStyle w:val="249"/>
        <w:keepNext w:val="0"/>
        <w:keepLines w:val="0"/>
        <w:pageBreakBefore w:val="0"/>
        <w:widowControl/>
        <w:numPr>
          <w:ilvl w:val="0"/>
          <w:numId w:val="0"/>
        </w:numPr>
        <w:kinsoku/>
        <w:wordWrap/>
        <w:overflowPunct/>
        <w:topLinePunct w:val="0"/>
        <w:autoSpaceDE/>
        <w:autoSpaceDN/>
        <w:bidi w:val="0"/>
        <w:adjustRightInd/>
        <w:snapToGrid/>
        <w:spacing w:line="312" w:lineRule="auto"/>
        <w:jc w:val="center"/>
        <w:textAlignment w:val="auto"/>
        <w:rPr>
          <w:rFonts w:hint="default" w:ascii="Arial" w:hAnsi="Arial" w:cs="Arial"/>
          <w:b/>
          <w:bCs/>
          <w:sz w:val="28"/>
          <w:szCs w:val="28"/>
          <w:lang w:val="tr-TR"/>
        </w:rPr>
      </w:pPr>
    </w:p>
    <w:p w14:paraId="39E918F7">
      <w:pPr>
        <w:numPr>
          <w:ilvl w:val="0"/>
          <w:numId w:val="0"/>
        </w:numPr>
        <w:jc w:val="both"/>
        <w:rPr>
          <w:rFonts w:hint="default" w:ascii="Arial" w:hAnsi="Arial" w:cs="Arial"/>
          <w:b w:val="0"/>
          <w:bCs w:val="0"/>
          <w:i w:val="0"/>
          <w:iCs w:val="0"/>
          <w:color w:val="FF0000"/>
          <w:sz w:val="22"/>
          <w:szCs w:val="22"/>
          <w:lang w:val="tr-TR"/>
        </w:rPr>
      </w:pPr>
      <w:r>
        <w:rPr>
          <w:rFonts w:hint="default" w:ascii="Arial" w:hAnsi="Arial" w:cs="Arial"/>
          <w:b w:val="0"/>
          <w:bCs w:val="0"/>
          <w:i w:val="0"/>
          <w:iCs w:val="0"/>
          <w:sz w:val="22"/>
          <w:szCs w:val="22"/>
          <w:lang w:val="tr-TR"/>
        </w:rPr>
        <w:t>Kimden</w:t>
      </w:r>
      <w:r>
        <w:rPr>
          <w:rFonts w:hint="default" w:ascii="Arial" w:hAnsi="Arial" w:cs="Arial"/>
          <w:b w:val="0"/>
          <w:bCs w:val="0"/>
          <w:i w:val="0"/>
          <w:iCs w:val="0"/>
          <w:sz w:val="22"/>
          <w:szCs w:val="22"/>
          <w:lang w:val="tr-TR"/>
        </w:rPr>
        <w:tab/>
      </w:r>
      <w:r>
        <w:rPr>
          <w:rFonts w:hint="default" w:ascii="Arial" w:hAnsi="Arial" w:cs="Arial"/>
          <w:b w:val="0"/>
          <w:bCs w:val="0"/>
          <w:i w:val="0"/>
          <w:iCs w:val="0"/>
          <w:sz w:val="22"/>
          <w:szCs w:val="22"/>
          <w:lang w:val="tr-TR"/>
        </w:rPr>
        <w:t xml:space="preserve">: </w:t>
      </w:r>
      <w:r>
        <w:rPr>
          <w:rFonts w:hint="default" w:ascii="Arial" w:hAnsi="Arial" w:cs="Arial"/>
          <w:b w:val="0"/>
          <w:bCs w:val="0"/>
          <w:i w:val="0"/>
          <w:iCs w:val="0"/>
          <w:color w:val="FF0000"/>
          <w:sz w:val="22"/>
          <w:szCs w:val="22"/>
          <w:lang w:val="tr-TR"/>
        </w:rPr>
        <w:t>Proje yöneticisi</w:t>
      </w:r>
    </w:p>
    <w:p w14:paraId="0F4EAEA5">
      <w:pPr>
        <w:numPr>
          <w:ilvl w:val="0"/>
          <w:numId w:val="0"/>
        </w:numPr>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 xml:space="preserve">Kime </w:t>
      </w:r>
      <w:r>
        <w:rPr>
          <w:rFonts w:hint="default" w:ascii="Arial" w:hAnsi="Arial" w:cs="Arial"/>
          <w:b w:val="0"/>
          <w:bCs w:val="0"/>
          <w:i w:val="0"/>
          <w:iCs w:val="0"/>
          <w:sz w:val="22"/>
          <w:szCs w:val="22"/>
          <w:lang w:val="tr-TR"/>
        </w:rPr>
        <w:tab/>
      </w:r>
      <w:r>
        <w:rPr>
          <w:rFonts w:hint="default" w:ascii="Arial" w:hAnsi="Arial" w:cs="Arial"/>
          <w:b w:val="0"/>
          <w:bCs w:val="0"/>
          <w:i w:val="0"/>
          <w:iCs w:val="0"/>
          <w:sz w:val="22"/>
          <w:szCs w:val="22"/>
          <w:lang w:val="tr-TR"/>
        </w:rPr>
        <w:tab/>
      </w:r>
      <w:r>
        <w:rPr>
          <w:rFonts w:hint="default" w:ascii="Arial" w:hAnsi="Arial" w:cs="Arial"/>
          <w:b w:val="0"/>
          <w:bCs w:val="0"/>
          <w:i w:val="0"/>
          <w:iCs w:val="0"/>
          <w:sz w:val="22"/>
          <w:szCs w:val="22"/>
          <w:lang w:val="tr-TR"/>
        </w:rPr>
        <w:t xml:space="preserve">: </w:t>
      </w:r>
      <w:r>
        <w:rPr>
          <w:rFonts w:hint="default" w:ascii="Arial" w:hAnsi="Arial" w:cs="Arial"/>
          <w:b w:val="0"/>
          <w:bCs w:val="0"/>
          <w:i w:val="0"/>
          <w:iCs w:val="0"/>
          <w:color w:val="FF0000"/>
          <w:sz w:val="22"/>
          <w:szCs w:val="22"/>
          <w:lang w:val="tr-TR"/>
        </w:rPr>
        <w:t>Yöneticiler</w:t>
      </w:r>
    </w:p>
    <w:p w14:paraId="3047F913">
      <w:pPr>
        <w:numPr>
          <w:ilvl w:val="0"/>
          <w:numId w:val="0"/>
        </w:numPr>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Bilgi</w:t>
      </w:r>
      <w:r>
        <w:rPr>
          <w:rFonts w:hint="default" w:ascii="Arial" w:hAnsi="Arial" w:cs="Arial"/>
          <w:b w:val="0"/>
          <w:bCs w:val="0"/>
          <w:i w:val="0"/>
          <w:iCs w:val="0"/>
          <w:sz w:val="22"/>
          <w:szCs w:val="22"/>
          <w:lang w:val="tr-TR"/>
        </w:rPr>
        <w:tab/>
      </w:r>
      <w:r>
        <w:rPr>
          <w:rFonts w:hint="default" w:ascii="Arial" w:hAnsi="Arial" w:cs="Arial"/>
          <w:b w:val="0"/>
          <w:bCs w:val="0"/>
          <w:i w:val="0"/>
          <w:iCs w:val="0"/>
          <w:sz w:val="22"/>
          <w:szCs w:val="22"/>
          <w:lang w:val="tr-TR"/>
        </w:rPr>
        <w:tab/>
      </w:r>
      <w:r>
        <w:rPr>
          <w:rFonts w:hint="default" w:ascii="Arial" w:hAnsi="Arial" w:cs="Arial"/>
          <w:b w:val="0"/>
          <w:bCs w:val="0"/>
          <w:i w:val="0"/>
          <w:iCs w:val="0"/>
          <w:sz w:val="22"/>
          <w:szCs w:val="22"/>
          <w:lang w:val="tr-TR"/>
        </w:rPr>
        <w:t xml:space="preserve">: </w:t>
      </w:r>
      <w:r>
        <w:rPr>
          <w:rFonts w:hint="default" w:ascii="Arial" w:hAnsi="Arial" w:cs="Arial"/>
          <w:b w:val="0"/>
          <w:bCs w:val="0"/>
          <w:i w:val="0"/>
          <w:iCs w:val="0"/>
          <w:color w:val="FF0000"/>
          <w:sz w:val="22"/>
          <w:szCs w:val="22"/>
          <w:lang w:val="tr-TR"/>
        </w:rPr>
        <w:t>Üst yönetim</w:t>
      </w:r>
    </w:p>
    <w:p w14:paraId="2261FC9E">
      <w:pPr>
        <w:numPr>
          <w:ilvl w:val="0"/>
          <w:numId w:val="0"/>
        </w:numPr>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 xml:space="preserve">Konu </w:t>
      </w:r>
      <w:r>
        <w:rPr>
          <w:rFonts w:hint="default" w:ascii="Arial" w:hAnsi="Arial" w:cs="Arial"/>
          <w:b w:val="0"/>
          <w:bCs w:val="0"/>
          <w:i w:val="0"/>
          <w:iCs w:val="0"/>
          <w:sz w:val="22"/>
          <w:szCs w:val="22"/>
          <w:lang w:val="tr-TR"/>
        </w:rPr>
        <w:tab/>
      </w:r>
      <w:r>
        <w:rPr>
          <w:rFonts w:hint="default" w:ascii="Arial" w:hAnsi="Arial" w:cs="Arial"/>
          <w:b w:val="0"/>
          <w:bCs w:val="0"/>
          <w:i w:val="0"/>
          <w:iCs w:val="0"/>
          <w:sz w:val="22"/>
          <w:szCs w:val="22"/>
          <w:lang w:val="tr-TR"/>
        </w:rPr>
        <w:tab/>
      </w:r>
      <w:r>
        <w:rPr>
          <w:rFonts w:hint="default" w:ascii="Arial" w:hAnsi="Arial" w:cs="Arial"/>
          <w:b w:val="0"/>
          <w:bCs w:val="0"/>
          <w:i w:val="0"/>
          <w:iCs w:val="0"/>
          <w:sz w:val="22"/>
          <w:szCs w:val="22"/>
          <w:lang w:val="tr-TR"/>
        </w:rPr>
        <w:t xml:space="preserve">: </w:t>
      </w:r>
      <w:r>
        <w:rPr>
          <w:rFonts w:hint="default" w:ascii="Arial" w:hAnsi="Arial" w:cs="Arial"/>
          <w:b w:val="0"/>
          <w:bCs w:val="0"/>
          <w:i w:val="0"/>
          <w:iCs w:val="0"/>
          <w:color w:val="FF0000"/>
          <w:sz w:val="22"/>
          <w:szCs w:val="22"/>
          <w:lang w:val="tr-TR"/>
        </w:rPr>
        <w:t>İş analiz formu ve açıklamaları hakkında görüş talebi</w:t>
      </w:r>
    </w:p>
    <w:p w14:paraId="4C3E9855">
      <w:pPr>
        <w:numPr>
          <w:ilvl w:val="0"/>
          <w:numId w:val="0"/>
        </w:numPr>
        <w:jc w:val="both"/>
        <w:rPr>
          <w:rFonts w:hint="default" w:ascii="Arial" w:hAnsi="Arial" w:cs="Arial"/>
          <w:b w:val="0"/>
          <w:bCs w:val="0"/>
          <w:i w:val="0"/>
          <w:iCs w:val="0"/>
          <w:sz w:val="22"/>
          <w:szCs w:val="22"/>
          <w:lang w:val="tr-TR"/>
        </w:rPr>
      </w:pPr>
    </w:p>
    <w:p w14:paraId="0E36CFFB">
      <w:pPr>
        <w:numPr>
          <w:ilvl w:val="0"/>
          <w:numId w:val="0"/>
        </w:numPr>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Değerli Yöneticimiz,</w:t>
      </w:r>
    </w:p>
    <w:p w14:paraId="4CFAFB7D">
      <w:pPr>
        <w:numPr>
          <w:ilvl w:val="0"/>
          <w:numId w:val="0"/>
        </w:numPr>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Firmamızda iş analiz çalışmalarına, ............. tarihinden itibaren başladık. Bu çalışmalar sırasında kullanmayı öngördüğümüz standart iş analiz formu ve açıklamaları ekte gönderilmiştir. Sizlerden gelecek görüş ve önerileri dikkate alarak iş analiz formunu ve açıklamalarını, firmamıza uyarlamak düşüncesindeyiz. Bu çerçevede sizlerden beklentimiz ekteki iş analiz formu ve açıklamalarını inceleyerek;</w:t>
      </w:r>
    </w:p>
    <w:p w14:paraId="687E0F0D">
      <w:pPr>
        <w:numPr>
          <w:ilvl w:val="0"/>
          <w:numId w:val="11"/>
        </w:numPr>
        <w:ind w:left="425" w:leftChars="0" w:hanging="425" w:firstLineChars="0"/>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İş analiz formuna eklemek istediğiniz bir bölüm varsa bölüm adını ve bu bölüm içerisindeki bilgi alanlarını gerekçeleriyle birlikte belirtmenizi,</w:t>
      </w:r>
    </w:p>
    <w:p w14:paraId="1A13A5FB">
      <w:pPr>
        <w:numPr>
          <w:ilvl w:val="0"/>
          <w:numId w:val="11"/>
        </w:numPr>
        <w:ind w:left="425" w:leftChars="0" w:hanging="425" w:firstLineChars="0"/>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Mevcut bölümler içerisinde eklemek / çıkarmak istediğiniz bilgi alanı varsa, bu bilgi alanının adını ve ekleme / çıkarma gerekçeleriyle birlikte belirtmenizi,</w:t>
      </w:r>
    </w:p>
    <w:p w14:paraId="474A32C7">
      <w:pPr>
        <w:numPr>
          <w:ilvl w:val="0"/>
          <w:numId w:val="11"/>
        </w:numPr>
        <w:ind w:left="425" w:leftChars="0" w:hanging="425" w:firstLineChars="0"/>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İş analiz formu açıklamalarında anlaşılmayan hususlar var ise, bu bilgi alan(lar)ının daha iyi açıklanmasına ilişkin önerilerinizi belirtmenizi,</w:t>
      </w:r>
    </w:p>
    <w:p w14:paraId="6C05B301">
      <w:pPr>
        <w:numPr>
          <w:ilvl w:val="0"/>
          <w:numId w:val="11"/>
        </w:numPr>
        <w:ind w:left="425" w:leftChars="0" w:hanging="425" w:firstLineChars="0"/>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 xml:space="preserve">İş analiz formu ile ilgili varsa diğer görüş ve önerilerinizi belirtmenizi </w:t>
      </w:r>
    </w:p>
    <w:p w14:paraId="46ABAE95">
      <w:pPr>
        <w:numPr>
          <w:ilvl w:val="-1"/>
          <w:numId w:val="0"/>
        </w:numPr>
        <w:ind w:left="-12" w:leftChars="0"/>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talep ediyoruz. Görüş ve önerilerinizi ......... tarihine kadar bildirebilirsiniz. Bu tarihe kadar dönüş yapmamanızın,  bu konuda görüş ve önerinizin olmadığı şeklinde dikkate alınacağını bilgilerinize sunarız.</w:t>
      </w:r>
    </w:p>
    <w:p w14:paraId="0871FCB7">
      <w:pPr>
        <w:numPr>
          <w:ilvl w:val="0"/>
          <w:numId w:val="0"/>
        </w:numPr>
        <w:jc w:val="both"/>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Çalışmalarımıza gösterdiğiniz ilgi için şimdiden teşekkür eder, iyi çalışmalar dileriz.</w:t>
      </w:r>
    </w:p>
    <w:p w14:paraId="5DB6B11F">
      <w:pPr>
        <w:jc w:val="both"/>
        <w:rPr>
          <w:rFonts w:hint="default" w:ascii="Arial" w:hAnsi="Arial" w:cs="Arial"/>
          <w:i w:val="0"/>
          <w:iCs w:val="0"/>
          <w:color w:val="FF0000"/>
          <w:sz w:val="22"/>
          <w:szCs w:val="22"/>
          <w:lang w:val="tr-TR"/>
        </w:rPr>
      </w:pPr>
      <w:bookmarkStart w:id="0" w:name="_GoBack"/>
      <w:r>
        <w:rPr>
          <w:rFonts w:hint="default" w:ascii="Arial" w:hAnsi="Arial" w:cs="Arial"/>
          <w:i w:val="0"/>
          <w:iCs w:val="0"/>
          <w:color w:val="FF0000"/>
          <w:sz w:val="22"/>
          <w:szCs w:val="22"/>
          <w:lang w:val="tr-TR"/>
        </w:rPr>
        <w:t>Proje yöneticisinin adı soyadı</w:t>
      </w:r>
    </w:p>
    <w:p w14:paraId="04587D79">
      <w:pPr>
        <w:jc w:val="both"/>
        <w:rPr>
          <w:i w:val="0"/>
          <w:iCs w:val="0"/>
        </w:rPr>
      </w:pPr>
      <w:r>
        <w:rPr>
          <w:rFonts w:hint="default" w:ascii="Arial" w:hAnsi="Arial" w:cs="Arial"/>
          <w:i w:val="0"/>
          <w:iCs w:val="0"/>
          <w:color w:val="FF0000"/>
          <w:sz w:val="22"/>
          <w:szCs w:val="22"/>
          <w:lang w:val="tr-TR"/>
        </w:rPr>
        <w:t>Ünvanı</w:t>
      </w:r>
    </w:p>
    <w:bookmarkEnd w:id="0"/>
    <w:p w14:paraId="0FC09107">
      <w:pPr>
        <w:numPr>
          <w:ilvl w:val="0"/>
          <w:numId w:val="0"/>
        </w:numPr>
        <w:jc w:val="both"/>
        <w:rPr>
          <w:rFonts w:hint="default" w:ascii="Arial" w:hAnsi="Arial" w:cs="Arial"/>
          <w:b/>
          <w:bCs/>
          <w:i w:val="0"/>
          <w:iCs w:val="0"/>
          <w:sz w:val="22"/>
          <w:szCs w:val="22"/>
          <w:lang w:val="tr-TR"/>
        </w:rPr>
      </w:pPr>
      <w:r>
        <w:rPr>
          <w:rFonts w:hint="default" w:ascii="Arial" w:hAnsi="Arial" w:cs="Arial"/>
          <w:b/>
          <w:bCs/>
          <w:i w:val="0"/>
          <w:iCs w:val="0"/>
          <w:sz w:val="22"/>
          <w:szCs w:val="22"/>
          <w:lang w:val="tr-TR"/>
        </w:rPr>
        <w:t>Ekler:</w:t>
      </w:r>
    </w:p>
    <w:p w14:paraId="5DEBF771">
      <w:pPr>
        <w:numPr>
          <w:ilvl w:val="0"/>
          <w:numId w:val="12"/>
        </w:numPr>
        <w:ind w:left="288" w:leftChars="0"/>
        <w:jc w:val="left"/>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İş analizi formu</w:t>
      </w:r>
    </w:p>
    <w:p w14:paraId="0C63AF29">
      <w:pPr>
        <w:numPr>
          <w:ilvl w:val="0"/>
          <w:numId w:val="12"/>
        </w:numPr>
        <w:ind w:left="288" w:leftChars="0"/>
        <w:jc w:val="left"/>
        <w:rPr>
          <w:rFonts w:hint="default" w:ascii="Arial" w:hAnsi="Arial" w:cs="Arial"/>
          <w:b w:val="0"/>
          <w:bCs w:val="0"/>
          <w:i w:val="0"/>
          <w:iCs w:val="0"/>
          <w:sz w:val="22"/>
          <w:szCs w:val="22"/>
          <w:lang w:val="tr-TR"/>
        </w:rPr>
      </w:pPr>
      <w:r>
        <w:rPr>
          <w:rFonts w:hint="default" w:ascii="Arial" w:hAnsi="Arial" w:cs="Arial"/>
          <w:b w:val="0"/>
          <w:bCs w:val="0"/>
          <w:i w:val="0"/>
          <w:iCs w:val="0"/>
          <w:sz w:val="22"/>
          <w:szCs w:val="22"/>
          <w:lang w:val="tr-TR"/>
        </w:rPr>
        <w:t>İş analiz formu açıklamaları</w:t>
      </w:r>
    </w:p>
    <w:p w14:paraId="4E6FFD97">
      <w:pPr>
        <w:pStyle w:val="249"/>
        <w:keepNext w:val="0"/>
        <w:keepLines w:val="0"/>
        <w:pageBreakBefore w:val="0"/>
        <w:widowControl/>
        <w:numPr>
          <w:ilvl w:val="0"/>
          <w:numId w:val="0"/>
        </w:numPr>
        <w:kinsoku/>
        <w:wordWrap/>
        <w:overflowPunct/>
        <w:topLinePunct w:val="0"/>
        <w:autoSpaceDE/>
        <w:autoSpaceDN/>
        <w:bidi w:val="0"/>
        <w:adjustRightInd/>
        <w:snapToGrid/>
        <w:spacing w:line="312" w:lineRule="auto"/>
        <w:jc w:val="center"/>
        <w:textAlignment w:val="auto"/>
        <w:rPr>
          <w:rFonts w:hint="default" w:ascii="Arial" w:hAnsi="Arial" w:cs="Arial"/>
          <w:b/>
          <w:bCs/>
          <w:sz w:val="28"/>
          <w:szCs w:val="28"/>
          <w:lang w:val="tr-TR"/>
        </w:rPr>
      </w:pPr>
    </w:p>
    <w:sectPr>
      <w:pgSz w:w="11906" w:h="16838"/>
      <w:pgMar w:top="1440" w:right="1349" w:bottom="1440" w:left="157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Göv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76B50"/>
    <w:multiLevelType w:val="singleLevel"/>
    <w:tmpl w:val="8AE76B50"/>
    <w:lvl w:ilvl="0" w:tentative="0">
      <w:start w:val="1"/>
      <w:numFmt w:val="decimal"/>
      <w:suff w:val="space"/>
      <w:lvlText w:val="%1-"/>
      <w:lvlJc w:val="left"/>
      <w:pPr>
        <w:ind w:left="-420"/>
      </w:pPr>
    </w:lvl>
  </w:abstractNum>
  <w:abstractNum w:abstractNumId="1">
    <w:nsid w:val="928B69B8"/>
    <w:multiLevelType w:val="multilevel"/>
    <w:tmpl w:val="928B69B8"/>
    <w:lvl w:ilvl="0" w:tentative="0">
      <w:start w:val="1"/>
      <w:numFmt w:val="decimal"/>
      <w:lvlText w:val="%1."/>
      <w:lvlJc w:val="left"/>
      <w:pPr>
        <w:tabs>
          <w:tab w:val="left" w:pos="425"/>
        </w:tabs>
        <w:ind w:left="425" w:leftChars="0" w:hanging="425" w:firstLineChars="0"/>
      </w:pPr>
      <w:rPr>
        <w:rFonts w:hint="default"/>
      </w:rPr>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2">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3">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4">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5">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6">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7">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8">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9">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10">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11">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11"/>
  </w:num>
  <w:num w:numId="2">
    <w:abstractNumId w:val="9"/>
  </w:num>
  <w:num w:numId="3">
    <w:abstractNumId w:val="8"/>
  </w:num>
  <w:num w:numId="4">
    <w:abstractNumId w:val="7"/>
  </w:num>
  <w:num w:numId="5">
    <w:abstractNumId w:val="6"/>
  </w:num>
  <w:num w:numId="6">
    <w:abstractNumId w:val="10"/>
  </w:num>
  <w:num w:numId="7">
    <w:abstractNumId w:val="5"/>
  </w:num>
  <w:num w:numId="8">
    <w:abstractNumId w:val="4"/>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5C05D7"/>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265C05D7"/>
    <w:rsid w:val="5F0A4325"/>
    <w:rsid w:val="728743F3"/>
    <w:rsid w:val="74511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unhideWhenUsed="0" w:uiPriority="0" w:semiHidden="0" w:name="Table Grid 8"/>
    <w:lsdException w:qFormat="1" w:unhideWhenUsed="0" w:uiPriority="0" w:semiHidden="0" w:name="Table List 1"/>
    <w:lsdException w:qFormat="1" w:unhideWhenUsed="0" w:uiPriority="0" w:semiHidden="0" w:name="Table List 2"/>
    <w:lsdException w:unhideWhenUsed="0" w:uiPriority="0" w:semiHidden="0" w:name="Table List 3"/>
    <w:lsdException w:qFormat="1" w:unhideWhenUsed="0" w:uiPriority="0" w:semiHidden="0" w:name="Table List 4"/>
    <w:lsdException w:qFormat="1" w:unhideWhenUsed="0" w:uiPriority="0" w:semiHidden="0" w:name="Table List 5"/>
    <w:lsdException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tr-TR" w:eastAsia="en-US" w:bidi="ar-SA"/>
      <w14:ligatures w14:val="standardContextual"/>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24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188</Words>
  <Characters>1290</Characters>
  <Lines>0</Lines>
  <Paragraphs>0</Paragraphs>
  <TotalTime>0</TotalTime>
  <ScaleCrop>false</ScaleCrop>
  <LinksUpToDate>false</LinksUpToDate>
  <CharactersWithSpaces>1468</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2026-05-20T09:42:00Z</dcterms:created>
  <dc:creator>Mehmet Cemil Özden</dc:creator>
  <cp:lastModifiedBy>Mehmet Cemil Özden</cp:lastModifiedBy>
  <dcterms:modified xsi:type="dcterms:W3CDTF">2026-05-27T17:24:05Z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1055-12.1.0.26372</vt:lpwstr>
  </property>
  <property fmtid="{D5CDD505-2E9C-101B-9397-08002B2CF9AE}" pid="3" name="ICV">
    <vt:lpwstr>60CE85C53E2F4542A330B5989E8C032B_11</vt:lpwstr>
  </property>
  <property fmtid="{D5CDD505-2E9C-101B-9397-08002B2CF9AE}" pid="4" name="KSOTemplateDocerSaveRecord">
    <vt:lpwstr>eyJoZGlkIjoiODNjMTRiYzM4N2Y0NDgyMGZlMGVjNzNkODI3N2FlZWIiLCJ1c2VySWQiOiI4ODEzOTA3NjYxODMwIn0=</vt:lpwstr>
  </property>
</Properties>
</file>