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87D79">
      <w:pPr>
        <w:numPr>
          <w:ilvl w:val="0"/>
          <w:numId w:val="0"/>
        </w:numPr>
        <w:jc w:val="center"/>
        <w:rPr>
          <w:rFonts w:hint="default" w:ascii="Arial" w:hAnsi="Arial" w:cs="Arial"/>
          <w:b/>
          <w:bCs/>
          <w:sz w:val="28"/>
          <w:szCs w:val="28"/>
          <w:lang w:val="tr-TR"/>
        </w:rPr>
      </w:pPr>
      <w:r>
        <w:rPr>
          <w:rFonts w:hint="default" w:ascii="Arial" w:hAnsi="Arial" w:cs="Arial"/>
          <w:b/>
          <w:bCs/>
          <w:sz w:val="28"/>
          <w:szCs w:val="28"/>
          <w:lang w:val="tr-TR"/>
        </w:rPr>
        <w:t>EK-16 : İŞ TANIMI HAZIRLAYANLAR LİSTESİ ÖRNEĞİ</w:t>
      </w:r>
    </w:p>
    <w:p w14:paraId="149C7493">
      <w:pPr>
        <w:numPr>
          <w:ilvl w:val="0"/>
          <w:numId w:val="0"/>
        </w:numPr>
        <w:jc w:val="both"/>
        <w:rPr>
          <w:rFonts w:hint="default" w:ascii="Arial" w:hAnsi="Arial" w:cs="Arial"/>
          <w:b/>
          <w:bCs/>
          <w:sz w:val="24"/>
          <w:szCs w:val="24"/>
          <w:lang w:val="tr-TR"/>
        </w:rPr>
      </w:pPr>
    </w:p>
    <w:p w14:paraId="61537993">
      <w:pPr>
        <w:numPr>
          <w:ilvl w:val="0"/>
          <w:numId w:val="0"/>
        </w:numPr>
        <w:jc w:val="both"/>
        <w:rPr>
          <w:rFonts w:hint="default" w:ascii="Arial" w:hAnsi="Arial" w:cs="Arial"/>
          <w:b/>
          <w:bCs/>
          <w:color w:val="FF0000"/>
          <w:sz w:val="24"/>
          <w:szCs w:val="24"/>
          <w:lang w:val="tr-TR"/>
        </w:rPr>
      </w:pPr>
      <w:r>
        <w:rPr>
          <w:rFonts w:hint="default" w:ascii="Arial" w:hAnsi="Arial" w:cs="Arial"/>
          <w:b/>
          <w:bCs/>
          <w:sz w:val="24"/>
          <w:szCs w:val="24"/>
          <w:lang w:val="tr-TR"/>
        </w:rPr>
        <w:t xml:space="preserve">İŞ TANIMI FORMUNA YAZILACAK TARİH : </w:t>
      </w:r>
      <w:r>
        <w:rPr>
          <w:rFonts w:hint="default" w:ascii="Arial" w:hAnsi="Arial" w:cs="Arial"/>
          <w:b/>
          <w:bCs/>
          <w:color w:val="FF0000"/>
          <w:sz w:val="24"/>
          <w:szCs w:val="24"/>
          <w:lang w:val="tr-TR"/>
        </w:rPr>
        <w:t>.../..../........</w:t>
      </w:r>
    </w:p>
    <w:p w14:paraId="7830E469">
      <w:pPr>
        <w:numPr>
          <w:ilvl w:val="0"/>
          <w:numId w:val="0"/>
        </w:numPr>
        <w:jc w:val="both"/>
        <w:rPr>
          <w:rFonts w:hint="default" w:ascii="Arial" w:hAnsi="Arial" w:cs="Arial"/>
          <w:b/>
          <w:bCs/>
          <w:color w:val="FF0000"/>
          <w:sz w:val="24"/>
          <w:szCs w:val="24"/>
          <w:lang w:val="tr-TR"/>
        </w:rPr>
      </w:pPr>
    </w:p>
    <w:tbl>
      <w:tblPr>
        <w:tblStyle w:val="111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918"/>
        <w:gridCol w:w="1611"/>
        <w:gridCol w:w="1577"/>
        <w:gridCol w:w="1550"/>
        <w:gridCol w:w="1665"/>
      </w:tblGrid>
      <w:tr w14:paraId="2884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33976E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right="0" w:rightChars="0"/>
              <w:jc w:val="left"/>
              <w:textAlignment w:val="auto"/>
              <w:rPr>
                <w:rFonts w:hint="default" w:ascii="Arial" w:hAnsi="Arial" w:eastAsia="Times New Roman" w:cs="Arial"/>
                <w:b/>
                <w:bCs/>
                <w:i w:val="0"/>
                <w:iCs w:val="0"/>
                <w:kern w:val="2"/>
                <w:sz w:val="22"/>
                <w:szCs w:val="22"/>
                <w:vertAlign w:val="baseline"/>
                <w:lang w:val="tr-TR" w:eastAsia="tr" w:bidi="ar"/>
              </w:rPr>
            </w:pPr>
          </w:p>
          <w:p w14:paraId="15BC8E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left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  <w:r>
              <w:rPr>
                <w:rFonts w:hint="default" w:ascii="Arial" w:hAnsi="Arial" w:eastAsia="Times New Roman" w:cs="Arial"/>
                <w:b/>
                <w:bCs/>
                <w:i w:val="0"/>
                <w:iCs w:val="0"/>
                <w:kern w:val="2"/>
                <w:sz w:val="22"/>
                <w:szCs w:val="22"/>
                <w:vertAlign w:val="baseline"/>
                <w:lang w:val="tr-TR" w:eastAsia="tr" w:bidi="ar"/>
              </w:rPr>
              <w:t>POZ.NO</w:t>
            </w:r>
          </w:p>
        </w:tc>
        <w:tc>
          <w:tcPr>
            <w:tcW w:w="1918" w:type="dxa"/>
            <w:vAlign w:val="top"/>
          </w:tcPr>
          <w:p w14:paraId="3595EC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right="0" w:rightChars="0"/>
              <w:jc w:val="left"/>
              <w:textAlignment w:val="auto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38587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left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  <w:t>GÖREV ÜNVANI</w:t>
            </w:r>
          </w:p>
        </w:tc>
        <w:tc>
          <w:tcPr>
            <w:tcW w:w="1611" w:type="dxa"/>
          </w:tcPr>
          <w:p w14:paraId="55DA76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HAZIRLAYAN  ADI SOYADI</w:t>
            </w:r>
          </w:p>
        </w:tc>
        <w:tc>
          <w:tcPr>
            <w:tcW w:w="1577" w:type="dxa"/>
          </w:tcPr>
          <w:p w14:paraId="0E4BC7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İNCELEYEN (LER) ADI SOYADI</w:t>
            </w:r>
          </w:p>
        </w:tc>
        <w:tc>
          <w:tcPr>
            <w:tcW w:w="1550" w:type="dxa"/>
          </w:tcPr>
          <w:p w14:paraId="367F4E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ONAYLAYAN ADI SOYADI</w:t>
            </w:r>
          </w:p>
        </w:tc>
        <w:tc>
          <w:tcPr>
            <w:tcW w:w="1665" w:type="dxa"/>
          </w:tcPr>
          <w:p w14:paraId="44D846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ONAYLAYAN GÖREVİ</w:t>
            </w:r>
          </w:p>
        </w:tc>
      </w:tr>
      <w:tr w14:paraId="7318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3C6999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0AA051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3F4222D9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652C4757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71184649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725FD4DF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019EB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4A4BB4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0A12ED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2CA35C23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6E8FD291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17579EC6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0E817F13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04CF7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6FE6FC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7FB879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  <w:bookmarkStart w:id="0" w:name="_GoBack"/>
            <w:bookmarkEnd w:id="0"/>
          </w:p>
        </w:tc>
        <w:tc>
          <w:tcPr>
            <w:tcW w:w="1611" w:type="dxa"/>
          </w:tcPr>
          <w:p w14:paraId="29EA1344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3A3864C9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48E2E437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6DCB277D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0AD4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232774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2E9FD3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1AC53A21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13ABE32A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7B23FA5C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4A5E2092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034DF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4DF29E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4A7BFF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54EEF165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3967503F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17FA8D35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34AA646B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0B50D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511254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6D30A7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7344E359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06D0DEDC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39DCF58B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732AFFD6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6DB83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110D54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63F55C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208136FC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6DE57B84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3A1C1565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08E5EEC7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  <w:tr w14:paraId="0D72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vAlign w:val="top"/>
          </w:tcPr>
          <w:p w14:paraId="368D6D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918" w:type="dxa"/>
            <w:vAlign w:val="top"/>
          </w:tcPr>
          <w:p w14:paraId="429874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beforeAutospacing="0" w:after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11" w:type="dxa"/>
          </w:tcPr>
          <w:p w14:paraId="3DD42717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77" w:type="dxa"/>
          </w:tcPr>
          <w:p w14:paraId="53B7F375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550" w:type="dxa"/>
          </w:tcPr>
          <w:p w14:paraId="31CD9D4F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  <w:tc>
          <w:tcPr>
            <w:tcW w:w="1665" w:type="dxa"/>
          </w:tcPr>
          <w:p w14:paraId="6CB4F8FE">
            <w:pPr>
              <w:widowControl w:val="0"/>
              <w:jc w:val="both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tr-TR"/>
              </w:rPr>
            </w:pPr>
          </w:p>
        </w:tc>
      </w:tr>
    </w:tbl>
    <w:p w14:paraId="089A2EFE">
      <w:pPr>
        <w:numPr>
          <w:ilvl w:val="0"/>
          <w:numId w:val="0"/>
        </w:numPr>
        <w:jc w:val="both"/>
        <w:rPr>
          <w:rFonts w:hint="default" w:ascii="Arial" w:hAnsi="Arial" w:cs="Arial"/>
          <w:b/>
          <w:bCs/>
          <w:color w:val="FF0000"/>
          <w:sz w:val="24"/>
          <w:szCs w:val="24"/>
          <w:lang w:val="tr-TR"/>
        </w:rPr>
      </w:pPr>
    </w:p>
    <w:sectPr>
      <w:pgSz w:w="11906" w:h="16838"/>
      <w:pgMar w:top="1383" w:right="1123" w:bottom="1157" w:left="140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+Göv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F3970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8EC2548"/>
    <w:rsid w:val="26384FC0"/>
    <w:rsid w:val="476837B5"/>
    <w:rsid w:val="5C1F3970"/>
    <w:rsid w:val="5D49087F"/>
    <w:rsid w:val="64274F7D"/>
    <w:rsid w:val="74511640"/>
    <w:rsid w:val="79815F23"/>
    <w:rsid w:val="7BE0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tr-TR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24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2307</Characters>
  <Lines>0</Lines>
  <Paragraphs>0</Paragraphs>
  <TotalTime>1</TotalTime>
  <ScaleCrop>false</ScaleCrop>
  <LinksUpToDate>false</LinksUpToDate>
  <CharactersWithSpaces>2619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2026-05-21T11:00:00Z</dcterms:created>
  <dc:creator>Mehmet Cemil Özden</dc:creator>
  <cp:lastModifiedBy>Mehmet Cemil Özden</cp:lastModifiedBy>
  <dcterms:modified xsi:type="dcterms:W3CDTF">2026-05-28T13:45:54Z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1055-12.1.0.26372</vt:lpwstr>
  </property>
  <property fmtid="{D5CDD505-2E9C-101B-9397-08002B2CF9AE}" pid="3" name="ICV">
    <vt:lpwstr>86810FC1B7144FF0834C2E0E2575B914_11</vt:lpwstr>
  </property>
  <property fmtid="{D5CDD505-2E9C-101B-9397-08002B2CF9AE}" pid="4" name="KSOTemplateDocerSaveRecord">
    <vt:lpwstr>eyJoZGlkIjoiODNjMTRiYzM4N2Y0NDgyMGZlMGVjNzNkODI3N2FlZWIiLCJ1c2VySWQiOiI4ODEzOTA3NjYxODMwIn0=</vt:lpwstr>
  </property>
</Properties>
</file>